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39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4197-95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Колыванова Валентина Васильевича,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6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37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Колыванов В.В. 14.05.20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7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№ 188100862</w:t>
      </w:r>
      <w:r>
        <w:rPr>
          <w:rFonts w:ascii="Times New Roman" w:eastAsia="Times New Roman" w:hAnsi="Times New Roman" w:cs="Times New Roman"/>
          <w:sz w:val="27"/>
          <w:szCs w:val="27"/>
        </w:rPr>
        <w:t>50000355671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 </w:t>
      </w:r>
      <w:r>
        <w:rPr>
          <w:rFonts w:ascii="Times New Roman" w:eastAsia="Times New Roman" w:hAnsi="Times New Roman" w:cs="Times New Roman"/>
          <w:sz w:val="27"/>
          <w:szCs w:val="27"/>
        </w:rPr>
        <w:t>04</w:t>
      </w:r>
      <w:r>
        <w:rPr>
          <w:rFonts w:ascii="Times New Roman" w:eastAsia="Times New Roman" w:hAnsi="Times New Roman" w:cs="Times New Roman"/>
          <w:sz w:val="27"/>
          <w:szCs w:val="27"/>
        </w:rPr>
        <w:t>.03.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ч.1 ст.12.15 Кодекса Российской Федерации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Колыванов В.В.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/ 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/, в судебное заседание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>дело просил рассмотреть в отсутствие.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Колыванов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В.В.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Колыванов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В.В.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№ 18810086250000355671от 04.03.2026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назначено наказание в виде штрафа в размере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500.00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</w:t>
      </w:r>
    </w:p>
    <w:p>
      <w:pPr>
        <w:spacing w:before="0" w:after="0" w:line="317" w:lineRule="atLeast"/>
        <w:ind w:left="19" w:firstLine="123"/>
        <w:jc w:val="both"/>
      </w:pPr>
    </w:p>
    <w:p>
      <w:pPr>
        <w:spacing w:before="0" w:after="0" w:line="317" w:lineRule="atLeast"/>
        <w:ind w:left="19" w:firstLine="123"/>
        <w:jc w:val="both"/>
      </w:pPr>
    </w:p>
    <w:p>
      <w:pPr>
        <w:spacing w:before="0" w:after="0" w:line="317" w:lineRule="atLeast"/>
        <w:ind w:left="19" w:firstLine="123"/>
        <w:jc w:val="both"/>
      </w:pP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Колыванова В.В.</w:t>
      </w:r>
      <w:r>
        <w:rPr>
          <w:rFonts w:ascii="Times New Roman" w:eastAsia="Times New Roman" w:hAnsi="Times New Roman" w:cs="Times New Roman"/>
          <w:sz w:val="27"/>
          <w:szCs w:val="27"/>
        </w:rPr>
        <w:t>,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Колыванова Валентина Васильевича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1000.00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тысяча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коп./ 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Колванову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В.В.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5392620181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39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2">
    <w:name w:val="cat-UserDefined grp-36 rplc-12"/>
    <w:basedOn w:val="DefaultParagraphFont"/>
  </w:style>
  <w:style w:type="character" w:customStyle="1" w:styleId="cat-UserDefinedgrp-37rplc-14">
    <w:name w:val="cat-UserDefined grp-37 rplc-14"/>
    <w:basedOn w:val="DefaultParagraphFont"/>
  </w:style>
  <w:style w:type="character" w:customStyle="1" w:styleId="cat-UserDefinedgrp-37rplc-22">
    <w:name w:val="cat-UserDefined grp-37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